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396-ПП/1396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1396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6265,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6265,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559.55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500.65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382.85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323.95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265.05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206.15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396-ПП/1396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14:38:20.004;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14:38:20.004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294.50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294.50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